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4022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4678,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4678,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407-ПП/4022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16:41:14.314;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16:41:14.314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